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</w:p>
    <w:p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5389"/>
        <w:gridCol w:w="1983"/>
        <w:gridCol w:w="2060"/>
      </w:tblGrid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:rsidTr="00044B98">
        <w:tc>
          <w:tcPr>
            <w:tcW w:w="1928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F47D25">
          <w:headerReference w:type="default" r:id="rId9"/>
          <w:footerReference w:type="default" r:id="rId10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ano</w:t>
      </w:r>
      <w:proofErr w:type="gramEnd"/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0504A" w:rsidRDefault="00E0504A" w:rsidP="00E0504A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p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:rsidR="0071172D" w:rsidRDefault="0071172D" w:rsidP="00283DF6">
      <w:pPr>
        <w:spacing w:after="12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sectPr w:rsidR="0071172D" w:rsidSect="00E0504A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73" w:rsidRDefault="002B3D73">
      <w:r>
        <w:separator/>
      </w:r>
    </w:p>
  </w:endnote>
  <w:endnote w:type="continuationSeparator" w:id="0">
    <w:p w:rsidR="002B3D73" w:rsidRDefault="002B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283DF6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73" w:rsidRDefault="002B3D73">
      <w:r>
        <w:separator/>
      </w:r>
    </w:p>
  </w:footnote>
  <w:footnote w:type="continuationSeparator" w:id="0">
    <w:p w:rsidR="002B3D73" w:rsidRDefault="002B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0EB244A" wp14:editId="57DBC9AD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2325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DF6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3D7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2F5E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41E4-6D6E-497E-9BE9-EF8493CE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3</cp:revision>
  <cp:lastPrinted>2017-03-24T12:10:00Z</cp:lastPrinted>
  <dcterms:created xsi:type="dcterms:W3CDTF">2020-06-02T19:56:00Z</dcterms:created>
  <dcterms:modified xsi:type="dcterms:W3CDTF">2020-06-02T19:57:00Z</dcterms:modified>
</cp:coreProperties>
</file>